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EF74EC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E61D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проведено занятие</w:t>
            </w:r>
          </w:p>
          <w:p w:rsidR="00AC4146" w:rsidRDefault="00AC4146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  <w:p w:rsidR="00AC4146" w:rsidRDefault="00AC4146" w:rsidP="00AC4146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30.05.2025 </w:t>
            </w:r>
          </w:p>
          <w:p w:rsidR="00167B1E" w:rsidRDefault="00167B1E" w:rsidP="0064610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C4146" w:rsidRDefault="00AC41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30.05.2025</w:t>
            </w:r>
          </w:p>
          <w:p w:rsidR="00167B1E" w:rsidRPr="00EF74EC" w:rsidRDefault="00167B1E" w:rsidP="006461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.09.2025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636D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968 не размещались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</w:p>
        </w:tc>
      </w:tr>
      <w:tr w:rsidR="007A1C98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6E4B"/>
    <w:rsid w:val="00074BE5"/>
    <w:rsid w:val="00095FD5"/>
    <w:rsid w:val="000D639E"/>
    <w:rsid w:val="0011411D"/>
    <w:rsid w:val="00167B1E"/>
    <w:rsid w:val="001B03CB"/>
    <w:rsid w:val="001F35D3"/>
    <w:rsid w:val="001F5A1E"/>
    <w:rsid w:val="002068A8"/>
    <w:rsid w:val="00254FC2"/>
    <w:rsid w:val="002658D7"/>
    <w:rsid w:val="00283EB6"/>
    <w:rsid w:val="002D44FE"/>
    <w:rsid w:val="002F08DF"/>
    <w:rsid w:val="002F5865"/>
    <w:rsid w:val="003217CA"/>
    <w:rsid w:val="003F1BFA"/>
    <w:rsid w:val="003F46C5"/>
    <w:rsid w:val="00636D46"/>
    <w:rsid w:val="00643338"/>
    <w:rsid w:val="0064610D"/>
    <w:rsid w:val="00660664"/>
    <w:rsid w:val="00663D40"/>
    <w:rsid w:val="00665922"/>
    <w:rsid w:val="00686457"/>
    <w:rsid w:val="006C7E24"/>
    <w:rsid w:val="006D448F"/>
    <w:rsid w:val="00773AF5"/>
    <w:rsid w:val="007A082D"/>
    <w:rsid w:val="007A1C98"/>
    <w:rsid w:val="007B6FBF"/>
    <w:rsid w:val="0084052B"/>
    <w:rsid w:val="00845309"/>
    <w:rsid w:val="008751F2"/>
    <w:rsid w:val="0091116D"/>
    <w:rsid w:val="009A5756"/>
    <w:rsid w:val="00A81BC3"/>
    <w:rsid w:val="00AC4146"/>
    <w:rsid w:val="00AD771C"/>
    <w:rsid w:val="00AE7CF4"/>
    <w:rsid w:val="00B1339D"/>
    <w:rsid w:val="00B4179D"/>
    <w:rsid w:val="00B96691"/>
    <w:rsid w:val="00BC4173"/>
    <w:rsid w:val="00BE41E9"/>
    <w:rsid w:val="00C030C6"/>
    <w:rsid w:val="00C0539D"/>
    <w:rsid w:val="00C51CBE"/>
    <w:rsid w:val="00C8411B"/>
    <w:rsid w:val="00CA3170"/>
    <w:rsid w:val="00CE16E2"/>
    <w:rsid w:val="00D065D3"/>
    <w:rsid w:val="00D4374A"/>
    <w:rsid w:val="00D62FDF"/>
    <w:rsid w:val="00D63FDB"/>
    <w:rsid w:val="00D661E1"/>
    <w:rsid w:val="00D736A9"/>
    <w:rsid w:val="00DA3849"/>
    <w:rsid w:val="00DE61D2"/>
    <w:rsid w:val="00E1244E"/>
    <w:rsid w:val="00E8462D"/>
    <w:rsid w:val="00EB7CC6"/>
    <w:rsid w:val="00EF4712"/>
    <w:rsid w:val="00EF74EC"/>
    <w:rsid w:val="00F101D0"/>
    <w:rsid w:val="00F11896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23</cp:revision>
  <cp:lastPrinted>2020-03-04T09:39:00Z</cp:lastPrinted>
  <dcterms:created xsi:type="dcterms:W3CDTF">2020-06-10T13:07:00Z</dcterms:created>
  <dcterms:modified xsi:type="dcterms:W3CDTF">2025-09-26T11:17:00Z</dcterms:modified>
</cp:coreProperties>
</file>