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B099F" w14:textId="28DC8BE3"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076E9" w:rsidRPr="00C076E9">
        <w:rPr>
          <w:rFonts w:ascii="Times New Roman" w:hAnsi="Times New Roman" w:cs="Times New Roman"/>
          <w:sz w:val="28"/>
          <w:szCs w:val="28"/>
        </w:rPr>
        <w:t xml:space="preserve"> </w:t>
      </w:r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7E5CE243" w14:textId="77777777" w:rsidR="00665922" w:rsidRPr="00EF74EC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CA7412">
        <w:rPr>
          <w:rFonts w:ascii="Times New Roman" w:hAnsi="Times New Roman" w:cs="Times New Roman"/>
          <w:sz w:val="28"/>
          <w:szCs w:val="28"/>
        </w:rPr>
        <w:t>2025 год</w:t>
      </w:r>
    </w:p>
    <w:p w14:paraId="4C612BCF" w14:textId="77777777"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DA8DA0" w14:textId="77777777"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от03.12.2012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от19.05.2008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14:paraId="4977FC68" w14:textId="77777777"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B1AEDFC" w14:textId="77777777"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14:paraId="7328ABF8" w14:textId="77777777"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  <w:r w:rsidR="00CA7412">
        <w:rPr>
          <w:rFonts w:ascii="Times New Roman" w:hAnsi="Times New Roman" w:cs="Times New Roman"/>
          <w:sz w:val="28"/>
          <w:szCs w:val="28"/>
        </w:rPr>
        <w:t xml:space="preserve"> ЗА 2025</w:t>
      </w:r>
    </w:p>
    <w:p w14:paraId="7A5A379C" w14:textId="77777777"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701"/>
        <w:gridCol w:w="1701"/>
        <w:gridCol w:w="1843"/>
      </w:tblGrid>
      <w:tr w:rsidR="00EF74EC" w:rsidRPr="00EF74EC" w14:paraId="79E036B1" w14:textId="77777777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58E0" w14:textId="77777777"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74C" w14:textId="77777777"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6412" w14:textId="77777777"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C8A1" w14:textId="77777777"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83E8" w14:textId="77777777"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14:paraId="56FDD4FE" w14:textId="77777777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1538" w14:textId="77777777"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14:paraId="2599DC71" w14:textId="77777777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F155" w14:textId="77777777"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3AA5" w14:textId="77777777"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B3F1" w14:textId="77777777"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02E3" w14:textId="77777777"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8C3F" w14:textId="77777777" w:rsidR="00EF74EC" w:rsidRDefault="00665922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проведено занятие</w:t>
            </w:r>
          </w:p>
          <w:p w14:paraId="7458EED4" w14:textId="77777777" w:rsidR="00AC4146" w:rsidRDefault="00AC4146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30.01.2025</w:t>
            </w:r>
          </w:p>
          <w:p w14:paraId="12CF1FB9" w14:textId="77777777" w:rsidR="00AC4146" w:rsidRDefault="00AC4146" w:rsidP="00AC4146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30.05.2025 </w:t>
            </w:r>
          </w:p>
          <w:p w14:paraId="2F00C005" w14:textId="77777777" w:rsidR="00167B1E" w:rsidRDefault="00167B1E" w:rsidP="0064610D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.09.2025</w:t>
            </w:r>
          </w:p>
          <w:p w14:paraId="4AD3420D" w14:textId="77777777" w:rsidR="00CA7412" w:rsidRDefault="00CA7412" w:rsidP="0064610D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24.12.2025</w:t>
            </w:r>
          </w:p>
        </w:tc>
      </w:tr>
      <w:tr w:rsidR="00EF74EC" w:rsidRPr="00EF74EC" w14:paraId="59B524C3" w14:textId="77777777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AE39" w14:textId="77777777"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8C03" w14:textId="77777777"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179E" w14:textId="77777777"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0201" w14:textId="77777777"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14:paraId="350ED900" w14:textId="77777777"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996A" w14:textId="77777777"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14:paraId="5EA2AE09" w14:textId="77777777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41F5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03CF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1F1B1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F6CF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61F11" w14:textId="77777777"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14:paraId="488B13FC" w14:textId="77777777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FB6776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BCEBB0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AAA644" w14:textId="77777777"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B944B0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8CE070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14:paraId="4497BF7B" w14:textId="77777777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8896" w14:textId="77777777"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9465" w14:textId="77777777"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14:paraId="7FBD552F" w14:textId="77777777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B4E4" w14:textId="77777777"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14:paraId="3B62B786" w14:textId="77777777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DB6C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6EB6" w14:textId="77777777"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B29F6" w14:textId="77777777"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A726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A1C0B" w14:textId="77777777"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14:paraId="72E6C83D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6E3D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FCD7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13CA669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EFF9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AF788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14:paraId="7B6A658F" w14:textId="77777777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AFF8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6E7A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E656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2491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B8C7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14:paraId="666EFF49" w14:textId="77777777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12CA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A254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84D47" w14:textId="77777777"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71B0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B3F0E" w14:textId="77777777"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14:paraId="67BC148E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6F75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B07A" w14:textId="77777777"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EB0B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0414" w14:textId="77777777"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2923" w14:textId="77777777"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14:paraId="07DA9A89" w14:textId="77777777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7A8E" w14:textId="77777777"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73CD" w14:textId="77777777"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E4D9F" w14:textId="77777777"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B7E9" w14:textId="77777777"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035BF" w14:textId="77777777"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14:paraId="4056D6A6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2B72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9EA9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1A5A8F7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D0F6" w14:textId="77777777"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06746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14:paraId="6A6F7DE7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7FA3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682E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8FFE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D09B" w14:textId="77777777"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68CE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14:paraId="68547150" w14:textId="77777777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ECE" w14:textId="77777777"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BF0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B3DA1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225B" w14:textId="77777777"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AC0DE" w14:textId="77777777" w:rsidR="006D448F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01C5ED41" w14:textId="77777777" w:rsidR="00AC4146" w:rsidRDefault="00AC41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30.05.2025</w:t>
            </w:r>
          </w:p>
          <w:p w14:paraId="212B90AF" w14:textId="77777777" w:rsidR="00167B1E" w:rsidRDefault="00167B1E" w:rsidP="0064610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.09.2025</w:t>
            </w:r>
          </w:p>
          <w:p w14:paraId="1F5A5AA7" w14:textId="77777777" w:rsidR="00CA7412" w:rsidRPr="00EF74EC" w:rsidRDefault="00CA7412" w:rsidP="0064610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24.12.2025</w:t>
            </w:r>
          </w:p>
        </w:tc>
      </w:tr>
      <w:tr w:rsidR="006D448F" w:rsidRPr="00EF74EC" w14:paraId="4BC07284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F031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5162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660DE51" w14:textId="77777777"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885E" w14:textId="77777777"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547CD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14:paraId="1633FAAA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1323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EFBE" w14:textId="77777777"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378B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C284" w14:textId="77777777"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E77" w14:textId="77777777"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14:paraId="76E3D3E3" w14:textId="77777777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FE68" w14:textId="77777777"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14:paraId="1904120B" w14:textId="77777777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B230" w14:textId="77777777"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A5B0" w14:textId="77777777"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14:paraId="6905515D" w14:textId="77777777"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4384" w14:textId="77777777"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D38E" w14:textId="77777777"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14:paraId="01C9B5B2" w14:textId="77777777"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324C2F9A" w14:textId="77777777"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FACB" w14:textId="77777777" w:rsidR="00F101D0" w:rsidRPr="00EF74EC" w:rsidRDefault="00636D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101D0" w:rsidRPr="00EF74EC" w14:paraId="2551AA77" w14:textId="77777777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F0BC" w14:textId="77777777"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33BD" w14:textId="77777777"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1B287" w14:textId="77777777"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A8DB" w14:textId="77777777"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9BCC" w14:textId="77777777"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14:paraId="371D97FF" w14:textId="77777777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6A67" w14:textId="77777777"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CB8" w14:textId="77777777"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CDBE" w14:textId="77777777"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C9EE7" w14:textId="77777777"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FC8D" w14:textId="77777777" w:rsidR="00F101D0" w:rsidRPr="00F101D0" w:rsidRDefault="00AC4146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Указу Президента РФ от 29.12.2022 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968 не размещались</w:t>
            </w:r>
          </w:p>
        </w:tc>
      </w:tr>
      <w:tr w:rsidR="00F101D0" w:rsidRPr="00EF74EC" w14:paraId="677A1E9F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E556" w14:textId="77777777"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C399" w14:textId="77777777"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96A0" w14:textId="77777777"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745B" w14:textId="77777777"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A70A" w14:textId="77777777"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14:paraId="7032A07E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9A7E" w14:textId="77777777"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C0B8" w14:textId="77777777"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30BC" w14:textId="77777777"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14:paraId="5FA44043" w14:textId="77777777"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2B5F" w14:textId="77777777"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BDF7" w14:textId="77777777"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14:paraId="19059C39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F40A" w14:textId="77777777"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DA0" w14:textId="77777777"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9C5F" w14:textId="77777777"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B9A9" w14:textId="77777777"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75E" w14:textId="77777777"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14:paraId="0460CE7B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FFD7" w14:textId="77777777"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995F" w14:textId="77777777"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A92E" w14:textId="77777777"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111E" w14:textId="77777777"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9B5" w14:textId="77777777"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14:paraId="30381B0A" w14:textId="77777777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037A" w14:textId="77777777"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14:paraId="190BE941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1F8D" w14:textId="77777777"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6B04" w14:textId="77777777"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6FF8" w14:textId="77777777"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25C8" w14:textId="77777777" w:rsidR="00773AF5" w:rsidRDefault="00773AF5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3555" w14:textId="77777777"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5709AF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</w:p>
        </w:tc>
      </w:tr>
      <w:tr w:rsidR="007A1C98" w:rsidRPr="00EF74EC" w14:paraId="741C8DA2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2140" w14:textId="77777777" w:rsidR="007A1C98" w:rsidRDefault="007A1C98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8EC3" w14:textId="77777777" w:rsidR="007A1C98" w:rsidRPr="007B6FBF" w:rsidRDefault="00D4374A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пределах компетенции анализа поступающих в соответствии с Федеральным законом № 273-ФЗ «О противодействии коррупции» сведений о доходах, расходах, об имуществе и обязательствах  имущественного характера лиц, обязанных предоставлять такие сведения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81B8" w14:textId="77777777" w:rsidR="007A1C98" w:rsidRDefault="00D4374A" w:rsidP="0063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021" w14:textId="77777777" w:rsidR="007A1C98" w:rsidRDefault="00B91D0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о 1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5C59" w14:textId="77777777" w:rsidR="007A1C98" w:rsidRDefault="00B91D06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 анализ сведений 24.10.2025</w:t>
            </w:r>
          </w:p>
        </w:tc>
      </w:tr>
      <w:tr w:rsidR="00773AF5" w:rsidRPr="00EF74EC" w14:paraId="0B313E5D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EC0" w14:textId="77777777"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68A1" w14:textId="77777777" w:rsidR="00773AF5" w:rsidRPr="007B6FBF" w:rsidRDefault="00D4374A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120" w14:textId="77777777"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D30" w14:textId="77777777"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E5A1" w14:textId="77777777"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14:paraId="4B5B7AE2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2656" w14:textId="77777777"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A60E" w14:textId="77777777"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47D1" w14:textId="77777777"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09E0" w14:textId="77777777"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DE5" w14:textId="77777777"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14:paraId="44E73C23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1123" w14:textId="77777777"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27CF" w14:textId="77777777"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FD99" w14:textId="77777777"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C8C7" w14:textId="77777777"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26E1" w14:textId="77777777"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14:paraId="12A094A5" w14:textId="77777777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DF9B" w14:textId="77777777"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35CB" w14:textId="77777777"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8996" w14:textId="77777777"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F4FD" w14:textId="77777777"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8246" w14:textId="77777777"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14:paraId="35732FEB" w14:textId="77777777" w:rsidR="00EF74EC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022A22" w14:textId="77777777" w:rsidR="00D4374A" w:rsidRPr="0084052B" w:rsidRDefault="00D4374A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4374A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CC39" w14:textId="77777777" w:rsidR="00333E90" w:rsidRDefault="00333E90" w:rsidP="00095FD5">
      <w:r>
        <w:separator/>
      </w:r>
    </w:p>
  </w:endnote>
  <w:endnote w:type="continuationSeparator" w:id="0">
    <w:p w14:paraId="07A04AA7" w14:textId="77777777" w:rsidR="00333E90" w:rsidRDefault="00333E90" w:rsidP="0009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06D5C" w14:textId="77777777" w:rsidR="00333E90" w:rsidRDefault="00333E90" w:rsidP="00095FD5">
      <w:r>
        <w:separator/>
      </w:r>
    </w:p>
  </w:footnote>
  <w:footnote w:type="continuationSeparator" w:id="0">
    <w:p w14:paraId="20EF7535" w14:textId="77777777" w:rsidR="00333E90" w:rsidRDefault="00333E90" w:rsidP="00095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303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16D"/>
    <w:rsid w:val="00000812"/>
    <w:rsid w:val="00023093"/>
    <w:rsid w:val="00065C49"/>
    <w:rsid w:val="00066E4B"/>
    <w:rsid w:val="00074BE5"/>
    <w:rsid w:val="00095FD5"/>
    <w:rsid w:val="000D639E"/>
    <w:rsid w:val="0011411D"/>
    <w:rsid w:val="00167B1E"/>
    <w:rsid w:val="001B03CB"/>
    <w:rsid w:val="001F35D3"/>
    <w:rsid w:val="001F5A1E"/>
    <w:rsid w:val="002068A8"/>
    <w:rsid w:val="00254FC2"/>
    <w:rsid w:val="002658D7"/>
    <w:rsid w:val="00283EB6"/>
    <w:rsid w:val="002D44FE"/>
    <w:rsid w:val="002F08DF"/>
    <w:rsid w:val="002F5865"/>
    <w:rsid w:val="003217CA"/>
    <w:rsid w:val="00333E90"/>
    <w:rsid w:val="003F1BFA"/>
    <w:rsid w:val="003F46C5"/>
    <w:rsid w:val="00511B0A"/>
    <w:rsid w:val="005709AF"/>
    <w:rsid w:val="00636D46"/>
    <w:rsid w:val="00643338"/>
    <w:rsid w:val="0064610D"/>
    <w:rsid w:val="00660664"/>
    <w:rsid w:val="00663D40"/>
    <w:rsid w:val="00665922"/>
    <w:rsid w:val="00686457"/>
    <w:rsid w:val="006C7E24"/>
    <w:rsid w:val="006D448F"/>
    <w:rsid w:val="00773AF5"/>
    <w:rsid w:val="007A082D"/>
    <w:rsid w:val="007A1C98"/>
    <w:rsid w:val="007B6FBF"/>
    <w:rsid w:val="0084052B"/>
    <w:rsid w:val="00845309"/>
    <w:rsid w:val="008751F2"/>
    <w:rsid w:val="0091116D"/>
    <w:rsid w:val="0095011C"/>
    <w:rsid w:val="0097523F"/>
    <w:rsid w:val="009A5756"/>
    <w:rsid w:val="00A81BC3"/>
    <w:rsid w:val="00AC4146"/>
    <w:rsid w:val="00AD771C"/>
    <w:rsid w:val="00AE7CF4"/>
    <w:rsid w:val="00B1339D"/>
    <w:rsid w:val="00B4179D"/>
    <w:rsid w:val="00B91D06"/>
    <w:rsid w:val="00B96691"/>
    <w:rsid w:val="00BC4173"/>
    <w:rsid w:val="00BE41E9"/>
    <w:rsid w:val="00C030C6"/>
    <w:rsid w:val="00C0539D"/>
    <w:rsid w:val="00C076E9"/>
    <w:rsid w:val="00C51CBE"/>
    <w:rsid w:val="00C8411B"/>
    <w:rsid w:val="00CA3170"/>
    <w:rsid w:val="00CA7412"/>
    <w:rsid w:val="00CE16E2"/>
    <w:rsid w:val="00D065D3"/>
    <w:rsid w:val="00D4374A"/>
    <w:rsid w:val="00D62FDF"/>
    <w:rsid w:val="00D63FDB"/>
    <w:rsid w:val="00D661E1"/>
    <w:rsid w:val="00D736A9"/>
    <w:rsid w:val="00DA3849"/>
    <w:rsid w:val="00DE61D2"/>
    <w:rsid w:val="00E1244E"/>
    <w:rsid w:val="00E8462D"/>
    <w:rsid w:val="00EB7CC6"/>
    <w:rsid w:val="00EF4712"/>
    <w:rsid w:val="00EF74EC"/>
    <w:rsid w:val="00F101D0"/>
    <w:rsid w:val="00F11896"/>
    <w:rsid w:val="00F77DD7"/>
    <w:rsid w:val="00FB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D9CA"/>
  <w15:docId w15:val="{3722A8DB-11D4-4707-AD03-730A90CE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УПЧ Аппарат</cp:lastModifiedBy>
  <cp:revision>27</cp:revision>
  <cp:lastPrinted>2020-03-04T09:39:00Z</cp:lastPrinted>
  <dcterms:created xsi:type="dcterms:W3CDTF">2020-06-10T13:07:00Z</dcterms:created>
  <dcterms:modified xsi:type="dcterms:W3CDTF">2025-12-29T07:33:00Z</dcterms:modified>
</cp:coreProperties>
</file>