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71BC5">
        <w:rPr>
          <w:rFonts w:ascii="Times New Roman" w:hAnsi="Times New Roman" w:cs="Times New Roman"/>
          <w:sz w:val="28"/>
          <w:szCs w:val="28"/>
        </w:rPr>
        <w:t>6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BB6E1E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B6E1E"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 w:rsidR="00BB6E1E">
        <w:rPr>
          <w:rFonts w:ascii="Times New Roman" w:hAnsi="Times New Roman" w:cs="Times New Roman"/>
          <w:sz w:val="28"/>
          <w:szCs w:val="28"/>
        </w:rPr>
        <w:t>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BB6E1E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  <w:r w:rsidR="00CA74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7E1" w:rsidRPr="00EF74EC" w:rsidRDefault="007937E1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C4146" w:rsidRDefault="00A71BC5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A7412" w:rsidRDefault="00CA7412" w:rsidP="00A71BC5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A7412" w:rsidRPr="00EF74EC" w:rsidRDefault="00CA7412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101D0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20.02.2026</w:t>
            </w: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Pr="00EF74EC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36D46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план график внесены изменения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Pr="00EF74EC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968 не размещались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5709AF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</w:p>
        </w:tc>
      </w:tr>
      <w:tr w:rsidR="007A1C98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B91D0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5C49"/>
    <w:rsid w:val="00066E4B"/>
    <w:rsid w:val="00074BE5"/>
    <w:rsid w:val="00095FD5"/>
    <w:rsid w:val="000D639E"/>
    <w:rsid w:val="0011411D"/>
    <w:rsid w:val="00167B1E"/>
    <w:rsid w:val="001B03CB"/>
    <w:rsid w:val="001F35D3"/>
    <w:rsid w:val="001F5A1E"/>
    <w:rsid w:val="002068A8"/>
    <w:rsid w:val="00254FC2"/>
    <w:rsid w:val="002658D7"/>
    <w:rsid w:val="00283EB6"/>
    <w:rsid w:val="002952B5"/>
    <w:rsid w:val="002D44FE"/>
    <w:rsid w:val="002F08DF"/>
    <w:rsid w:val="002F5865"/>
    <w:rsid w:val="003217CA"/>
    <w:rsid w:val="003F1BFA"/>
    <w:rsid w:val="003F46C5"/>
    <w:rsid w:val="005709AF"/>
    <w:rsid w:val="00636D46"/>
    <w:rsid w:val="00643338"/>
    <w:rsid w:val="0064610D"/>
    <w:rsid w:val="00660664"/>
    <w:rsid w:val="00663D40"/>
    <w:rsid w:val="00665922"/>
    <w:rsid w:val="00686457"/>
    <w:rsid w:val="0069267F"/>
    <w:rsid w:val="006C7E24"/>
    <w:rsid w:val="006D448F"/>
    <w:rsid w:val="00773AF5"/>
    <w:rsid w:val="007937E1"/>
    <w:rsid w:val="007A082D"/>
    <w:rsid w:val="007A1C98"/>
    <w:rsid w:val="007B6FBF"/>
    <w:rsid w:val="0084052B"/>
    <w:rsid w:val="00845309"/>
    <w:rsid w:val="008679FF"/>
    <w:rsid w:val="008751F2"/>
    <w:rsid w:val="0091116D"/>
    <w:rsid w:val="0095011C"/>
    <w:rsid w:val="0097523F"/>
    <w:rsid w:val="009A5756"/>
    <w:rsid w:val="00A71BC5"/>
    <w:rsid w:val="00A81BC3"/>
    <w:rsid w:val="00AC4146"/>
    <w:rsid w:val="00AD771C"/>
    <w:rsid w:val="00AE7CF4"/>
    <w:rsid w:val="00B1339D"/>
    <w:rsid w:val="00B4179D"/>
    <w:rsid w:val="00B91D06"/>
    <w:rsid w:val="00B96691"/>
    <w:rsid w:val="00BB6E1E"/>
    <w:rsid w:val="00BC4173"/>
    <w:rsid w:val="00BE41E9"/>
    <w:rsid w:val="00C030C6"/>
    <w:rsid w:val="00C0539D"/>
    <w:rsid w:val="00C51CBE"/>
    <w:rsid w:val="00C8411B"/>
    <w:rsid w:val="00CA3170"/>
    <w:rsid w:val="00CA7412"/>
    <w:rsid w:val="00CE16E2"/>
    <w:rsid w:val="00D065D3"/>
    <w:rsid w:val="00D4374A"/>
    <w:rsid w:val="00D62FDF"/>
    <w:rsid w:val="00D63FDB"/>
    <w:rsid w:val="00D661E1"/>
    <w:rsid w:val="00D736A9"/>
    <w:rsid w:val="00D86F7C"/>
    <w:rsid w:val="00DA3849"/>
    <w:rsid w:val="00DE61D2"/>
    <w:rsid w:val="00E1244E"/>
    <w:rsid w:val="00E8462D"/>
    <w:rsid w:val="00EB7CC6"/>
    <w:rsid w:val="00EF4712"/>
    <w:rsid w:val="00EF74EC"/>
    <w:rsid w:val="00F101D0"/>
    <w:rsid w:val="00F11896"/>
    <w:rsid w:val="00F45051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30</cp:revision>
  <cp:lastPrinted>2020-03-04T09:39:00Z</cp:lastPrinted>
  <dcterms:created xsi:type="dcterms:W3CDTF">2020-06-10T13:07:00Z</dcterms:created>
  <dcterms:modified xsi:type="dcterms:W3CDTF">2026-10-13T09:19:00Z</dcterms:modified>
</cp:coreProperties>
</file>