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6D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1116D" w:rsidRPr="00EF74E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="0091116D"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71BC5">
        <w:rPr>
          <w:rFonts w:ascii="Times New Roman" w:hAnsi="Times New Roman" w:cs="Times New Roman"/>
          <w:sz w:val="28"/>
          <w:szCs w:val="28"/>
        </w:rPr>
        <w:t>6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5922" w:rsidRPr="0011537E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11537E">
        <w:rPr>
          <w:rFonts w:ascii="Times New Roman" w:hAnsi="Times New Roman" w:cs="Times New Roman"/>
          <w:sz w:val="28"/>
          <w:szCs w:val="28"/>
          <w:lang w:val="en-US"/>
        </w:rPr>
        <w:t>2 КВАРТАЛ</w:t>
      </w: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</w:t>
      </w:r>
      <w:proofErr w:type="gramEnd"/>
      <w:r w:rsidRPr="00EF74EC">
        <w:rPr>
          <w:sz w:val="28"/>
          <w:szCs w:val="28"/>
        </w:rPr>
        <w:t xml:space="preserve">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11537E">
        <w:rPr>
          <w:rFonts w:ascii="Times New Roman" w:hAnsi="Times New Roman" w:cs="Times New Roman"/>
          <w:sz w:val="28"/>
          <w:szCs w:val="28"/>
        </w:rPr>
        <w:t>6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78"/>
        <w:gridCol w:w="1701"/>
        <w:gridCol w:w="1701"/>
        <w:gridCol w:w="1843"/>
      </w:tblGrid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</w:t>
            </w:r>
            <w:proofErr w:type="gramStart"/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665922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AC4146" w:rsidRDefault="00A71BC5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C4146" w:rsidRDefault="00A71BC5" w:rsidP="00AC4146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7412" w:rsidRDefault="00CA7412" w:rsidP="00A71BC5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663D40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40">
              <w:rPr>
                <w:rFonts w:ascii="Times New Roman" w:hAnsi="Times New Roman" w:cs="Times New Roman"/>
                <w:sz w:val="28"/>
                <w:szCs w:val="28"/>
              </w:rPr>
              <w:t>Розданы памятки и инструкция по заполнению справок о доходах</w:t>
            </w:r>
          </w:p>
        </w:tc>
      </w:tr>
      <w:tr w:rsidR="00C030C6" w:rsidRPr="00EF74EC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личного приема граждан</w:t>
            </w:r>
          </w:p>
        </w:tc>
      </w:tr>
      <w:tr w:rsidR="00C030C6" w:rsidRPr="00EF74EC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подавалось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Default="00665922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учеба 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C4146" w:rsidRDefault="00A71BC5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C4146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A7412" w:rsidRPr="00EF74EC" w:rsidRDefault="00CA7412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D62FD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1квартал</w:t>
            </w:r>
          </w:p>
          <w:p w:rsidR="00D62FDF" w:rsidRPr="00CE16E2" w:rsidRDefault="003F46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2FDF" w:rsidRPr="00CE16E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101D0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20.02.2026</w:t>
            </w: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  <w:p w:rsidR="00A71BC5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  <w:p w:rsidR="00A71BC5" w:rsidRPr="00EF74EC" w:rsidRDefault="00A71B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36D46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В ЕИС размещен план график на 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план график внесены изменения</w:t>
            </w:r>
          </w:p>
          <w:p w:rsidR="00A71BC5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BC5" w:rsidRPr="00EF74EC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план график внесены изменения</w:t>
            </w:r>
          </w:p>
        </w:tc>
      </w:tr>
      <w:tr w:rsidR="00F101D0" w:rsidRPr="00EF74EC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F101D0" w:rsidRDefault="00AC4146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Указу Президента РФ от 29.12.2022 </w:t>
            </w:r>
            <w:r w:rsidR="0064610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968 не размещались</w:t>
            </w:r>
          </w:p>
        </w:tc>
      </w:tr>
      <w:tr w:rsidR="00F101D0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65922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Мониторинг, опрос заявителей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подавалось</w:t>
            </w:r>
          </w:p>
        </w:tc>
      </w:tr>
      <w:tr w:rsidR="00BE41E9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665922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обновляется еженедельно</w:t>
            </w:r>
          </w:p>
        </w:tc>
      </w:tr>
      <w:tr w:rsidR="007B6FBF" w:rsidRPr="00EF74EC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B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о доходах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 w:rsidR="005709AF"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r w:rsidR="00B91D06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</w:p>
        </w:tc>
      </w:tr>
      <w:tr w:rsidR="007A1C98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Pr="007B6FBF" w:rsidRDefault="00D4374A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пределах компетенции анализа поступающих в соответствии с Федеральным законом № 273-ФЗ «О противодействии коррупции» сведений о доходах, расходах, об имуществе и обязательствах  имущественного характера лиц, обязанных предоставлять такие сведения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D4374A" w:rsidP="0063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B91D0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о 1 ноября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D4374A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Проверок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не проводилось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не выявлено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поступало</w:t>
            </w:r>
          </w:p>
        </w:tc>
      </w:tr>
    </w:tbl>
    <w:p w:rsidR="00EF74EC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374A" w:rsidRPr="0084052B" w:rsidRDefault="00D4374A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4374A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12" w:rsidRDefault="00000812" w:rsidP="00095FD5">
      <w:r>
        <w:separator/>
      </w:r>
    </w:p>
  </w:endnote>
  <w:endnote w:type="continuationSeparator" w:id="1">
    <w:p w:rsidR="00000812" w:rsidRDefault="0000081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12" w:rsidRDefault="00000812" w:rsidP="00095FD5">
      <w:r>
        <w:separator/>
      </w:r>
    </w:p>
  </w:footnote>
  <w:footnote w:type="continuationSeparator" w:id="1">
    <w:p w:rsidR="00000812" w:rsidRDefault="0000081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00812"/>
    <w:rsid w:val="00023093"/>
    <w:rsid w:val="00065C49"/>
    <w:rsid w:val="00066E4B"/>
    <w:rsid w:val="00074BE5"/>
    <w:rsid w:val="00095FD5"/>
    <w:rsid w:val="000D639E"/>
    <w:rsid w:val="0011411D"/>
    <w:rsid w:val="0011537E"/>
    <w:rsid w:val="00167B1E"/>
    <w:rsid w:val="001B03CB"/>
    <w:rsid w:val="001F35D3"/>
    <w:rsid w:val="001F5A1E"/>
    <w:rsid w:val="002068A8"/>
    <w:rsid w:val="00254FC2"/>
    <w:rsid w:val="002658D7"/>
    <w:rsid w:val="00283EB6"/>
    <w:rsid w:val="002D44FE"/>
    <w:rsid w:val="002F08DF"/>
    <w:rsid w:val="002F5865"/>
    <w:rsid w:val="003217CA"/>
    <w:rsid w:val="003F1BFA"/>
    <w:rsid w:val="003F46C5"/>
    <w:rsid w:val="005709AF"/>
    <w:rsid w:val="00636D46"/>
    <w:rsid w:val="00643338"/>
    <w:rsid w:val="0064610D"/>
    <w:rsid w:val="00660664"/>
    <w:rsid w:val="00663D40"/>
    <w:rsid w:val="00665922"/>
    <w:rsid w:val="00686457"/>
    <w:rsid w:val="006C7E24"/>
    <w:rsid w:val="006D448F"/>
    <w:rsid w:val="00773AF5"/>
    <w:rsid w:val="007A082D"/>
    <w:rsid w:val="007A1C98"/>
    <w:rsid w:val="007B6FBF"/>
    <w:rsid w:val="0084052B"/>
    <w:rsid w:val="00845309"/>
    <w:rsid w:val="008751F2"/>
    <w:rsid w:val="0091116D"/>
    <w:rsid w:val="0095011C"/>
    <w:rsid w:val="0097523F"/>
    <w:rsid w:val="009A5756"/>
    <w:rsid w:val="00A71BC5"/>
    <w:rsid w:val="00A81BC3"/>
    <w:rsid w:val="00AC4146"/>
    <w:rsid w:val="00AD771C"/>
    <w:rsid w:val="00AE7CF4"/>
    <w:rsid w:val="00B1339D"/>
    <w:rsid w:val="00B4179D"/>
    <w:rsid w:val="00B91D06"/>
    <w:rsid w:val="00B96691"/>
    <w:rsid w:val="00BC4173"/>
    <w:rsid w:val="00BE41E9"/>
    <w:rsid w:val="00BF4B70"/>
    <w:rsid w:val="00C030C6"/>
    <w:rsid w:val="00C0539D"/>
    <w:rsid w:val="00C51CBE"/>
    <w:rsid w:val="00C8411B"/>
    <w:rsid w:val="00CA3170"/>
    <w:rsid w:val="00CA7412"/>
    <w:rsid w:val="00CE16E2"/>
    <w:rsid w:val="00D065D3"/>
    <w:rsid w:val="00D35609"/>
    <w:rsid w:val="00D4374A"/>
    <w:rsid w:val="00D62FDF"/>
    <w:rsid w:val="00D63FDB"/>
    <w:rsid w:val="00D661E1"/>
    <w:rsid w:val="00D736A9"/>
    <w:rsid w:val="00D86F7C"/>
    <w:rsid w:val="00DA3849"/>
    <w:rsid w:val="00DE61D2"/>
    <w:rsid w:val="00DE6D2E"/>
    <w:rsid w:val="00E1244E"/>
    <w:rsid w:val="00E8462D"/>
    <w:rsid w:val="00EB7CC6"/>
    <w:rsid w:val="00EF4712"/>
    <w:rsid w:val="00EF74EC"/>
    <w:rsid w:val="00F101D0"/>
    <w:rsid w:val="00F11896"/>
    <w:rsid w:val="00F77DD7"/>
    <w:rsid w:val="00FB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29</cp:revision>
  <cp:lastPrinted>2020-03-04T09:39:00Z</cp:lastPrinted>
  <dcterms:created xsi:type="dcterms:W3CDTF">2020-06-10T13:07:00Z</dcterms:created>
  <dcterms:modified xsi:type="dcterms:W3CDTF">2026-10-13T09:21:00Z</dcterms:modified>
</cp:coreProperties>
</file>