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12" w:rsidRPr="00EF74EC" w:rsidRDefault="00D52212" w:rsidP="00D52212">
      <w:pPr>
        <w:pStyle w:val="ConsPlusNormal"/>
        <w:ind w:left="7788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52212" w:rsidRPr="00584850" w:rsidRDefault="00D52212" w:rsidP="00D52212">
      <w:pPr>
        <w:pStyle w:val="ConsPlusNormal"/>
        <w:ind w:left="6372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к приказу от</w:t>
      </w:r>
      <w:r>
        <w:rPr>
          <w:rFonts w:ascii="Times New Roman" w:hAnsi="Times New Roman" w:cs="Times New Roman"/>
          <w:sz w:val="28"/>
          <w:szCs w:val="28"/>
        </w:rPr>
        <w:t xml:space="preserve"> 25.12.2026 № </w:t>
      </w:r>
      <w:r w:rsidR="00584850" w:rsidRPr="00584850">
        <w:rPr>
          <w:rFonts w:ascii="Times New Roman" w:hAnsi="Times New Roman" w:cs="Times New Roman"/>
          <w:sz w:val="28"/>
          <w:szCs w:val="28"/>
        </w:rPr>
        <w:t>25</w:t>
      </w:r>
    </w:p>
    <w:p w:rsidR="00D52212" w:rsidRPr="00584850" w:rsidRDefault="00D522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116D" w:rsidRDefault="009111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ПЛАН</w:t>
      </w:r>
      <w:bookmarkStart w:id="0" w:name="_GoBack"/>
      <w:bookmarkEnd w:id="0"/>
      <w:r w:rsidR="00E5587D" w:rsidRPr="00E5587D">
        <w:rPr>
          <w:rFonts w:ascii="Times New Roman" w:hAnsi="Times New Roman" w:cs="Times New Roman"/>
          <w:sz w:val="28"/>
          <w:szCs w:val="28"/>
        </w:rPr>
        <w:t xml:space="preserve"> </w:t>
      </w:r>
      <w:r w:rsidRPr="00EF74EC">
        <w:rPr>
          <w:rFonts w:ascii="Times New Roman" w:hAnsi="Times New Roman" w:cs="Times New Roman"/>
          <w:sz w:val="28"/>
          <w:szCs w:val="28"/>
        </w:rPr>
        <w:t>ПРОТИВОДЕЙСТВИ</w:t>
      </w:r>
      <w:r w:rsidR="0084052B" w:rsidRPr="00EF74EC">
        <w:rPr>
          <w:rFonts w:ascii="Times New Roman" w:hAnsi="Times New Roman" w:cs="Times New Roman"/>
          <w:sz w:val="28"/>
          <w:szCs w:val="28"/>
        </w:rPr>
        <w:t>Я</w:t>
      </w:r>
      <w:r w:rsidRPr="00EF74EC">
        <w:rPr>
          <w:rFonts w:ascii="Times New Roman" w:hAnsi="Times New Roman" w:cs="Times New Roman"/>
          <w:sz w:val="28"/>
          <w:szCs w:val="28"/>
        </w:rPr>
        <w:t xml:space="preserve"> КОРРУПЦИИ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584850" w:rsidRPr="00584850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5922" w:rsidRPr="00EF74EC" w:rsidRDefault="006659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1116D" w:rsidRPr="00EF74EC" w:rsidRDefault="0091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052B" w:rsidRPr="00EF74EC" w:rsidRDefault="0091116D" w:rsidP="008405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F74EC">
        <w:rPr>
          <w:sz w:val="28"/>
          <w:szCs w:val="28"/>
        </w:rPr>
        <w:t xml:space="preserve">Правовую основу Плана составляют </w:t>
      </w:r>
      <w:hyperlink r:id="rId7" w:history="1">
        <w:r w:rsidRPr="00EF74EC">
          <w:rPr>
            <w:sz w:val="28"/>
            <w:szCs w:val="28"/>
          </w:rPr>
          <w:t>Конституция</w:t>
        </w:r>
      </w:hyperlink>
      <w:r w:rsidRPr="00EF74EC">
        <w:rPr>
          <w:sz w:val="28"/>
          <w:szCs w:val="28"/>
        </w:rPr>
        <w:t xml:space="preserve"> Российской Федерации, Федеральный </w:t>
      </w:r>
      <w:hyperlink r:id="rId8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25.12.2008 N 273-ФЗ "О противодействии коррупции", Федеральный </w:t>
      </w:r>
      <w:hyperlink r:id="rId9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27.05.2003 N 58-ФЗ "О системе государственной службы Российской Федерации", Федеральный </w:t>
      </w:r>
      <w:hyperlink r:id="rId10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27.07.2004 N 79-ФЗ "О государственной гражданской службе Российской Федерации", Федеральный </w:t>
      </w:r>
      <w:hyperlink r:id="rId11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17.07.2009 N 172-ФЗ "Об антикоррупционной экспертизе нормативных правовых актов и проектов нормативных правовых актов", Федеральный </w:t>
      </w:r>
      <w:hyperlink r:id="rId12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от03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12.2012 N 230-ФЗ "О контроле за соответствием расходов лиц, замещающих государственные должности, и иных лиц их доходам", Федеральный </w:t>
      </w:r>
      <w:hyperlink r:id="rId13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14" w:history="1">
        <w:r w:rsidRPr="00EF74EC">
          <w:rPr>
            <w:sz w:val="28"/>
            <w:szCs w:val="28"/>
          </w:rPr>
          <w:t>Указ</w:t>
        </w:r>
      </w:hyperlink>
      <w:r w:rsidRPr="00EF74EC">
        <w:rPr>
          <w:sz w:val="28"/>
          <w:szCs w:val="28"/>
        </w:rPr>
        <w:t xml:space="preserve"> Президента Российской Федерации от19</w:t>
      </w:r>
      <w:proofErr w:type="gramEnd"/>
      <w:r w:rsidRPr="00EF74EC">
        <w:rPr>
          <w:sz w:val="28"/>
          <w:szCs w:val="28"/>
        </w:rPr>
        <w:t>.</w:t>
      </w:r>
      <w:proofErr w:type="gramStart"/>
      <w:r w:rsidRPr="00EF74EC">
        <w:rPr>
          <w:sz w:val="28"/>
          <w:szCs w:val="28"/>
        </w:rPr>
        <w:t xml:space="preserve">05.2008 </w:t>
      </w:r>
      <w:r w:rsidR="0084052B" w:rsidRPr="00EF74EC">
        <w:rPr>
          <w:sz w:val="28"/>
          <w:szCs w:val="28"/>
        </w:rPr>
        <w:t>№</w:t>
      </w:r>
      <w:r w:rsidRPr="00EF74EC">
        <w:rPr>
          <w:sz w:val="28"/>
          <w:szCs w:val="28"/>
        </w:rPr>
        <w:t xml:space="preserve"> 815 "О мерах по противодействию коррупции", </w:t>
      </w:r>
      <w:r w:rsidR="0084052B" w:rsidRPr="00EF74EC">
        <w:rPr>
          <w:sz w:val="28"/>
          <w:szCs w:val="28"/>
        </w:rPr>
        <w:t>Указ Президента РФ от 01.04.2016 N 147 "О Национальном плане противодействия коррупции на 2016 - 2017 годы"</w:t>
      </w:r>
      <w:r w:rsidRPr="00EF74EC">
        <w:rPr>
          <w:sz w:val="28"/>
          <w:szCs w:val="28"/>
        </w:rPr>
        <w:t xml:space="preserve">, </w:t>
      </w:r>
      <w:hyperlink r:id="rId15" w:history="1">
        <w:r w:rsidRPr="00EF74EC">
          <w:rPr>
            <w:sz w:val="28"/>
            <w:szCs w:val="28"/>
          </w:rPr>
          <w:t>Закон</w:t>
        </w:r>
      </w:hyperlink>
      <w:r w:rsidRPr="00EF74EC">
        <w:rPr>
          <w:sz w:val="28"/>
          <w:szCs w:val="28"/>
        </w:rPr>
        <w:t xml:space="preserve"> Владимирской области от 10.11.2008 N 181-ОЗ "О противодействии коррупции во Владимирской области", </w:t>
      </w:r>
      <w:hyperlink r:id="rId16" w:history="1">
        <w:r w:rsidRPr="00EF74EC">
          <w:rPr>
            <w:sz w:val="28"/>
            <w:szCs w:val="28"/>
          </w:rPr>
          <w:t>постановление</w:t>
        </w:r>
      </w:hyperlink>
      <w:r w:rsidRPr="00EF74EC">
        <w:rPr>
          <w:sz w:val="28"/>
          <w:szCs w:val="28"/>
        </w:rPr>
        <w:t xml:space="preserve"> Губернатора области от 22.03.2011 N 230 "О кодексе этики и служебного поведения государственных гражданских служащих, замещающих должности государственной гражданской службы в администрации Владимирской</w:t>
      </w:r>
      <w:proofErr w:type="gramEnd"/>
      <w:r w:rsidRPr="00EF74EC">
        <w:rPr>
          <w:sz w:val="28"/>
          <w:szCs w:val="28"/>
        </w:rPr>
        <w:t xml:space="preserve"> области"</w:t>
      </w:r>
      <w:r w:rsidR="0084052B" w:rsidRPr="00EF74EC">
        <w:rPr>
          <w:sz w:val="28"/>
          <w:szCs w:val="28"/>
        </w:rPr>
        <w:t xml:space="preserve">, </w:t>
      </w:r>
      <w:hyperlink r:id="rId17" w:history="1">
        <w:r w:rsidR="0084052B" w:rsidRPr="00EF74EC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4052B" w:rsidRPr="00EF74EC">
        <w:rPr>
          <w:rFonts w:eastAsiaTheme="minorHAnsi"/>
          <w:sz w:val="28"/>
          <w:szCs w:val="28"/>
          <w:lang w:eastAsia="en-US"/>
        </w:rPr>
        <w:t xml:space="preserve"> Губернатора Владимирской области от 01.10.2015 N 49 "Об образовании Комиссии по координации работы по противодействию коррупции во Владимирской области".</w:t>
      </w:r>
    </w:p>
    <w:p w:rsidR="0091116D" w:rsidRPr="00EF74EC" w:rsidRDefault="0091116D" w:rsidP="00840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ПЕРЕЧЕНЬ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F74EC">
        <w:rPr>
          <w:rFonts w:ascii="Times New Roman" w:hAnsi="Times New Roman" w:cs="Times New Roman"/>
          <w:sz w:val="28"/>
          <w:szCs w:val="28"/>
        </w:rPr>
        <w:t>МЕРОПРИЯТИЙ ПО РЕАЛИЗАЦИИ ПЛАНА "ПРОТИВОДЕЙСТВИЕ КОРРУПЦИИВО ВЛАДИМИРСКОЙ ОБЛАСТИ НА 20</w:t>
      </w:r>
      <w:r w:rsidR="00EF4712">
        <w:rPr>
          <w:rFonts w:ascii="Times New Roman" w:hAnsi="Times New Roman" w:cs="Times New Roman"/>
          <w:sz w:val="28"/>
          <w:szCs w:val="28"/>
        </w:rPr>
        <w:t>2</w:t>
      </w:r>
      <w:r w:rsidR="00584850" w:rsidRPr="00584850">
        <w:rPr>
          <w:rFonts w:ascii="Times New Roman" w:hAnsi="Times New Roman" w:cs="Times New Roman"/>
          <w:sz w:val="28"/>
          <w:szCs w:val="28"/>
        </w:rPr>
        <w:t>6</w:t>
      </w:r>
      <w:r w:rsidRPr="00EF74EC">
        <w:rPr>
          <w:rFonts w:ascii="Times New Roman" w:hAnsi="Times New Roman" w:cs="Times New Roman"/>
          <w:sz w:val="28"/>
          <w:szCs w:val="28"/>
        </w:rPr>
        <w:t xml:space="preserve"> ГОД"</w:t>
      </w:r>
      <w:r w:rsidR="00CA74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4EC" w:rsidRPr="00EF74EC" w:rsidRDefault="00EF74EC" w:rsidP="00EF74E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78"/>
        <w:gridCol w:w="1701"/>
        <w:gridCol w:w="1701"/>
        <w:gridCol w:w="1843"/>
      </w:tblGrid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Nп/</w:t>
            </w:r>
            <w:proofErr w:type="gramStart"/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EC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 о выполнении</w:t>
            </w:r>
          </w:p>
        </w:tc>
      </w:tr>
      <w:tr w:rsidR="00EF74EC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4EC" w:rsidRPr="00EF74EC">
              <w:rPr>
                <w:rFonts w:ascii="Times New Roman" w:hAnsi="Times New Roman" w:cs="Times New Roman"/>
                <w:sz w:val="28"/>
                <w:szCs w:val="28"/>
              </w:rPr>
              <w:t>. Организационные мероприятия общего методического и правового характера</w:t>
            </w:r>
          </w:p>
        </w:tc>
      </w:tr>
      <w:tr w:rsidR="00EF74EC" w:rsidRPr="00EF74EC" w:rsidTr="00095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информационных занятий с сотрудниками аппарата Уполномоченного по вопросам противодействия коррупции, изменениям законодательства в данной сфере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EF74E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12" w:rsidRDefault="00665922" w:rsidP="00E5587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F74EC" w:rsidRPr="00EF74EC" w:rsidTr="00095FD5">
        <w:trPr>
          <w:trHeight w:val="5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соблюдению лицами, замещающими государственные должности Владимирской области,  должности госу</w:t>
            </w:r>
            <w:r w:rsidR="00C030C6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дарственной гражданской службы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ограничений, запретов и по исполнению обязанностей, установленных в целях противодействия коррупции (получения подарков, недопустимости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000812" w:rsidP="00D736A9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C030C6" w:rsidRPr="00EF74EC" w:rsidRDefault="00C030C6" w:rsidP="00D661E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6433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граждан о компетенции Уполномоченного, разъяснения им прав и обязанностей при рассмотрении их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9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53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Консультанты, юристы аппарата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4EC" w:rsidRPr="00EF74EC" w:rsidTr="00095FD5">
        <w:tc>
          <w:tcPr>
            <w:tcW w:w="86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C030C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4EC" w:rsidRPr="00EF74EC" w:rsidRDefault="00EF74EC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F101D0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EF74EC" w:rsidRDefault="00C030C6" w:rsidP="00C053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коррупционных правонарушений, работа с кадрами </w:t>
            </w: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комиссий по соблюдению требований к служебному поведению государственных гражданских служащих (муниципальных служащих)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D661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Организация повышения квалификации государственных гражданских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000812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 w:rsidRP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0C6" w:rsidRPr="00EF74EC" w:rsidRDefault="00C030C6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0C6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6" w:rsidRPr="00EF74EC" w:rsidRDefault="00C030C6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контролю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зауведомлением государст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венными гражданскими служащими 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 о намерении выполнять иную оплачиваемую работу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учебных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Осуществление комплекса организационных, разъяснительных и иных мер по недопущению гражданскими служащими поведения, которое может восприниматься окружающими как обещание или предложение дачи взятки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412" w:rsidRPr="00EF74EC" w:rsidRDefault="00CA7412" w:rsidP="00E55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000812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С.В.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48F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48F" w:rsidRPr="00EF74EC" w:rsidRDefault="006D448F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411B" w:rsidRPr="00EF74EC" w:rsidTr="00000812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1B" w:rsidRPr="00EF74EC" w:rsidRDefault="00C8411B" w:rsidP="00C8411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. Обеспечение открытости и доступности информации и формирование нетерпимого отношения к коррупции</w:t>
            </w:r>
          </w:p>
        </w:tc>
      </w:tr>
      <w:tr w:rsidR="00F101D0" w:rsidRPr="00EF74EC" w:rsidTr="00095FD5">
        <w:trPr>
          <w:trHeight w:val="6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6D44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открытости и прозрачности процедуры закупок путем размещения полной информации о закупках в единой информационной системе, создание равных условий для обеспечения конкуренции между участниками закупок </w:t>
            </w:r>
          </w:p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74EC">
              <w:rPr>
                <w:rFonts w:ascii="Times New Roman" w:hAnsi="Times New Roman" w:cs="Times New Roman"/>
                <w:sz w:val="28"/>
                <w:szCs w:val="28"/>
              </w:rPr>
              <w:t>ции (выкупа)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000812" w:rsidP="00DA38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А.В.</w:t>
            </w:r>
            <w:r w:rsidR="00DA38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C5" w:rsidRPr="00EF74EC" w:rsidRDefault="00A71BC5" w:rsidP="00E55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C5" w:rsidRPr="00EF74EC" w:rsidRDefault="00A71BC5" w:rsidP="00A71BC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665922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расходах, об имуществе и обязательствах имущественного характера лиц, замещающих государственные должности Владимирской области, их супругов и несовершеннолетних детей в 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информационно-телекоммуникационной сети "Интернет" на официальн</w:t>
            </w:r>
            <w:r w:rsidR="00C0539D">
              <w:rPr>
                <w:rFonts w:ascii="Times New Roman" w:hAnsi="Times New Roman" w:cs="Times New Roman"/>
                <w:sz w:val="28"/>
                <w:szCs w:val="28"/>
              </w:rPr>
              <w:t>ом сайте</w:t>
            </w:r>
            <w:r w:rsidRPr="00F101D0">
              <w:rPr>
                <w:rFonts w:ascii="Times New Roman" w:hAnsi="Times New Roman" w:cs="Times New Roman"/>
                <w:sz w:val="28"/>
                <w:szCs w:val="28"/>
              </w:rPr>
              <w:t xml:space="preserve"> и предоставление этих сведений общероссийским средствам массовой информации</w:t>
            </w:r>
            <w:r w:rsidR="00C841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636D46" w:rsidP="0000081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Симонова М.М</w:t>
            </w:r>
            <w:r w:rsidR="000008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C030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EF74E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01D0" w:rsidRPr="00EF74EC" w:rsidRDefault="00F101D0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F101D0" w:rsidRDefault="00F101D0" w:rsidP="00E5587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1D0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EF4712" w:rsidP="00EF47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>лучшени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8411B" w:rsidRPr="00C8411B">
              <w:rPr>
                <w:rFonts w:ascii="Times New Roman" w:hAnsi="Times New Roman" w:cs="Times New Roman"/>
                <w:sz w:val="28"/>
                <w:szCs w:val="28"/>
              </w:rPr>
              <w:t xml:space="preserve"> обратной связи с гражданами и организациями, а также получения сигналов о фактах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Pr="00EF74EC" w:rsidRDefault="00C8411B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квартал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D0" w:rsidRDefault="00F101D0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095FD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открытости и гласности при проведении конкурсов на замещение вакантных должностей, формировании кадрового резерва на государственной гражданской службе.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773A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</w:t>
            </w:r>
            <w:r w:rsidR="006C7E24">
              <w:rPr>
                <w:sz w:val="28"/>
                <w:szCs w:val="28"/>
              </w:rPr>
              <w:t>.</w:t>
            </w:r>
          </w:p>
          <w:p w:rsidR="00DA3849" w:rsidRDefault="00DA3849" w:rsidP="00773AF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F74EC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Обеспечение исполнения отдельными категориями лиц порядка уведомления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1E9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C841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2658D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Пополнение официального сайта государственного органа, наполнение его информацией в соответствии с требованиями </w:t>
            </w:r>
            <w:r w:rsidRPr="00787D23">
              <w:rPr>
                <w:sz w:val="28"/>
                <w:szCs w:val="28"/>
              </w:rPr>
              <w:t xml:space="preserve">Федерального закона от 09.02.2009 </w:t>
            </w:r>
            <w:r>
              <w:t>№</w:t>
            </w:r>
            <w:r w:rsidRPr="00787D23">
              <w:rPr>
                <w:sz w:val="28"/>
                <w:szCs w:val="28"/>
              </w:rPr>
              <w:t xml:space="preserve">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сотрудники аппарата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D661E1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E9" w:rsidRDefault="00BE41E9" w:rsidP="00254FC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FBF" w:rsidRPr="00EF74EC" w:rsidTr="00000812">
        <w:trPr>
          <w:trHeight w:val="28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FBF" w:rsidRDefault="007B6FBF" w:rsidP="007B6FB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B6FBF">
              <w:rPr>
                <w:rFonts w:ascii="Times New Roman" w:hAnsi="Times New Roman" w:cs="Times New Roman"/>
                <w:sz w:val="28"/>
                <w:szCs w:val="28"/>
              </w:rPr>
              <w:t xml:space="preserve">. Противодействие коррупции </w:t>
            </w: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7B6FBF">
              <w:rPr>
                <w:sz w:val="28"/>
                <w:szCs w:val="28"/>
              </w:rPr>
              <w:t xml:space="preserve">Обеспечение контроля за своевременным представлением </w:t>
            </w:r>
            <w:r w:rsidRPr="007B6FBF">
              <w:rPr>
                <w:sz w:val="28"/>
                <w:szCs w:val="28"/>
              </w:rPr>
              <w:lastRenderedPageBreak/>
              <w:t xml:space="preserve">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доходах, расходах, об имуществе и обязательствах имущественного характера своих супруги (супруга) и несовершеннолетних </w:t>
            </w:r>
            <w:r>
              <w:rPr>
                <w:sz w:val="28"/>
                <w:szCs w:val="28"/>
              </w:rPr>
              <w:t xml:space="preserve">детей </w:t>
            </w:r>
            <w:r w:rsidRPr="007B6FBF">
              <w:rPr>
                <w:sz w:val="28"/>
                <w:szCs w:val="28"/>
              </w:rPr>
              <w:t>также лицами, претендующими на замещение должностей государственной гражданской службы, соответствующих сведений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36D46" w:rsidP="00636D46">
            <w:r>
              <w:rPr>
                <w:sz w:val="28"/>
                <w:szCs w:val="28"/>
              </w:rPr>
              <w:lastRenderedPageBreak/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E5587D" w:rsidRDefault="00773AF5" w:rsidP="00E55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63F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8D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 w:rsidR="009A5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55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C98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Pr="007B6FBF" w:rsidRDefault="00D4374A" w:rsidP="00773AF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 пределах компетенции анализа поступающих в соответствии с Федеральным законом № 273-ФЗ «О противодействии коррупции» сведений о доходах, расходах, об имуществе и обязательствах  имущественного характера лиц, обязанных предоставлять такие сведения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D4374A" w:rsidP="0063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B91D06" w:rsidP="00AE7C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о 1 ноября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98" w:rsidRDefault="007A1C98" w:rsidP="005C0D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D4374A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B6FBF">
              <w:rPr>
                <w:sz w:val="28"/>
                <w:szCs w:val="28"/>
              </w:rPr>
              <w:t>Проведение проверок по фактам обращения в целях склонения государственного гражданского служащего к совершению коррупционных правонарушений с ведением журнала регистрации уведомлений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6C7E24">
            <w:r>
              <w:rPr>
                <w:sz w:val="28"/>
                <w:szCs w:val="28"/>
              </w:rPr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AF5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Pr="007B6FBF" w:rsidRDefault="00773AF5" w:rsidP="00095FD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539D">
              <w:rPr>
                <w:sz w:val="28"/>
                <w:szCs w:val="28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6C7E24" w:rsidP="00773AF5">
            <w:r>
              <w:rPr>
                <w:sz w:val="28"/>
                <w:szCs w:val="28"/>
              </w:rPr>
              <w:t>Волков С.В</w:t>
            </w:r>
            <w:r w:rsidR="00773AF5" w:rsidRPr="00AC42BA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F5" w:rsidRDefault="00773AF5" w:rsidP="00773A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Pr="00C0539D" w:rsidRDefault="00C0539D" w:rsidP="00C0539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Проведение анализа соблюдения ограничений и требований,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касающихся выполнения гражданскими служащими иной оплачиваемой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6C7E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65922" w:rsidP="00E558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0539D" w:rsidRPr="00EF74EC" w:rsidTr="00095FD5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D437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  <w:r w:rsidR="00D437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095FD5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Проведение анализа соблюдения ограничений и требований, касающихся обязанности гражданских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6C7E24" w:rsidP="00C8411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С.В</w:t>
            </w:r>
            <w:r w:rsidR="00773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F10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39D" w:rsidRDefault="00C0539D" w:rsidP="00C053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74EC" w:rsidRDefault="00EF74EC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374A" w:rsidRPr="0084052B" w:rsidRDefault="00D4374A" w:rsidP="00095F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4374A" w:rsidRPr="0084052B" w:rsidSect="00EF74EC">
      <w:pgSz w:w="11905" w:h="16838"/>
      <w:pgMar w:top="1134" w:right="706" w:bottom="1134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812" w:rsidRDefault="00000812" w:rsidP="00095FD5">
      <w:r>
        <w:separator/>
      </w:r>
    </w:p>
  </w:endnote>
  <w:endnote w:type="continuationSeparator" w:id="1">
    <w:p w:rsidR="00000812" w:rsidRDefault="00000812" w:rsidP="00095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812" w:rsidRDefault="00000812" w:rsidP="00095FD5">
      <w:r>
        <w:separator/>
      </w:r>
    </w:p>
  </w:footnote>
  <w:footnote w:type="continuationSeparator" w:id="1">
    <w:p w:rsidR="00000812" w:rsidRDefault="00000812" w:rsidP="00095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116D"/>
    <w:rsid w:val="00000812"/>
    <w:rsid w:val="00023093"/>
    <w:rsid w:val="00065C49"/>
    <w:rsid w:val="00066E4B"/>
    <w:rsid w:val="00074BE5"/>
    <w:rsid w:val="00095FD5"/>
    <w:rsid w:val="000D639E"/>
    <w:rsid w:val="000F7AA1"/>
    <w:rsid w:val="0011411D"/>
    <w:rsid w:val="00167B1E"/>
    <w:rsid w:val="001B03CB"/>
    <w:rsid w:val="001F35D3"/>
    <w:rsid w:val="001F5A1E"/>
    <w:rsid w:val="002068A8"/>
    <w:rsid w:val="00254FC2"/>
    <w:rsid w:val="002658D7"/>
    <w:rsid w:val="00283EB6"/>
    <w:rsid w:val="002D44FE"/>
    <w:rsid w:val="002F08DF"/>
    <w:rsid w:val="002F5865"/>
    <w:rsid w:val="003217CA"/>
    <w:rsid w:val="003C3071"/>
    <w:rsid w:val="003F1BFA"/>
    <w:rsid w:val="003F46C5"/>
    <w:rsid w:val="005709AF"/>
    <w:rsid w:val="00584850"/>
    <w:rsid w:val="005C0D75"/>
    <w:rsid w:val="00636D46"/>
    <w:rsid w:val="00643338"/>
    <w:rsid w:val="0064610D"/>
    <w:rsid w:val="00660664"/>
    <w:rsid w:val="00663D40"/>
    <w:rsid w:val="00665922"/>
    <w:rsid w:val="00686457"/>
    <w:rsid w:val="006C7E24"/>
    <w:rsid w:val="006D448F"/>
    <w:rsid w:val="00773AF5"/>
    <w:rsid w:val="007A082D"/>
    <w:rsid w:val="007A1C98"/>
    <w:rsid w:val="007B6FBF"/>
    <w:rsid w:val="0084052B"/>
    <w:rsid w:val="00845309"/>
    <w:rsid w:val="008751F2"/>
    <w:rsid w:val="00887531"/>
    <w:rsid w:val="0091116D"/>
    <w:rsid w:val="0095011C"/>
    <w:rsid w:val="0097523F"/>
    <w:rsid w:val="009A5756"/>
    <w:rsid w:val="00A71BC5"/>
    <w:rsid w:val="00A81BC3"/>
    <w:rsid w:val="00AC4146"/>
    <w:rsid w:val="00AD771C"/>
    <w:rsid w:val="00AE7CF4"/>
    <w:rsid w:val="00B1339D"/>
    <w:rsid w:val="00B4179D"/>
    <w:rsid w:val="00B91D06"/>
    <w:rsid w:val="00B96691"/>
    <w:rsid w:val="00BC4173"/>
    <w:rsid w:val="00BE41E9"/>
    <w:rsid w:val="00C030C6"/>
    <w:rsid w:val="00C0539D"/>
    <w:rsid w:val="00C51CBE"/>
    <w:rsid w:val="00C724AC"/>
    <w:rsid w:val="00C8411B"/>
    <w:rsid w:val="00CA3170"/>
    <w:rsid w:val="00CA7412"/>
    <w:rsid w:val="00CE16E2"/>
    <w:rsid w:val="00D065D3"/>
    <w:rsid w:val="00D4374A"/>
    <w:rsid w:val="00D52212"/>
    <w:rsid w:val="00D62FDF"/>
    <w:rsid w:val="00D63FDB"/>
    <w:rsid w:val="00D661E1"/>
    <w:rsid w:val="00D736A9"/>
    <w:rsid w:val="00D86F7C"/>
    <w:rsid w:val="00DA3849"/>
    <w:rsid w:val="00DE61D2"/>
    <w:rsid w:val="00E1244E"/>
    <w:rsid w:val="00E5587D"/>
    <w:rsid w:val="00E8462D"/>
    <w:rsid w:val="00EB7CC6"/>
    <w:rsid w:val="00EF4712"/>
    <w:rsid w:val="00EF74EC"/>
    <w:rsid w:val="00F101D0"/>
    <w:rsid w:val="00F11896"/>
    <w:rsid w:val="00F77DD7"/>
    <w:rsid w:val="00FB6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F74E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1C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1CB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095F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5F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F2D4485CD6C9138DDBC3361F2CE265D21AE3B307F807FCDDBC60AE7D6y6M" TargetMode="External"/><Relationship Id="rId13" Type="http://schemas.openxmlformats.org/officeDocument/2006/relationships/hyperlink" Target="consultantplus://offline/ref=B47F2D4485CD6C9138DDBC3361F2CE265E29A73B3F77807FCDDBC60AE7D6y6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7F2D4485CD6C9138DDBC3361F2CE265D29A93B3D20D77D9C8EC8D0yFM" TargetMode="External"/><Relationship Id="rId12" Type="http://schemas.openxmlformats.org/officeDocument/2006/relationships/hyperlink" Target="consultantplus://offline/ref=B47F2D4485CD6C9138DDBC3361F2CE265E29A63D3172807FCDDBC60AE7D6y6M" TargetMode="External"/><Relationship Id="rId17" Type="http://schemas.openxmlformats.org/officeDocument/2006/relationships/hyperlink" Target="consultantplus://offline/ref=C8C86602FC0807949466242957CBA144452714FDCECBB3982EED22F5A7C8EBA728NCAA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47F2D4485CD6C9138DDBC30739E902C5D2AF0333F77822C99849D57B06FEFFCDDy1M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BC3361F2CE265E24AD3A3E71807FCDDBC60AE7D6y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BC30739E902C5D2AF03337768D2D918AC05DB836E3FED6D0y1M" TargetMode="External"/><Relationship Id="rId10" Type="http://schemas.openxmlformats.org/officeDocument/2006/relationships/hyperlink" Target="consultantplus://offline/ref=B47F2D4485CD6C9138DDBC3361F2CE265D21AC3E3172807FCDDBC60AE7D6y6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7F2D4485CD6C9138DDBC3361F2CE265D21AC3E3177807FCDDBC60AE7D6y6M" TargetMode="External"/><Relationship Id="rId14" Type="http://schemas.openxmlformats.org/officeDocument/2006/relationships/hyperlink" Target="consultantplus://offline/ref=B47F2D4485CD6C9138DDA23D65F2CE265E24A73E3471807FCDDBC60AE7D6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31</cp:revision>
  <cp:lastPrinted>2020-03-04T09:39:00Z</cp:lastPrinted>
  <dcterms:created xsi:type="dcterms:W3CDTF">2020-06-10T13:07:00Z</dcterms:created>
  <dcterms:modified xsi:type="dcterms:W3CDTF">2026-10-13T09:44:00Z</dcterms:modified>
</cp:coreProperties>
</file>